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Исмоила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Иброимовича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8"/>
          <w:rFonts w:ascii="Times New Roman" w:eastAsia="Times New Roman" w:hAnsi="Times New Roman" w:cs="Times New Roman"/>
        </w:rPr>
        <w:t>...</w:t>
      </w:r>
      <w:r>
        <w:rPr>
          <w:rStyle w:val="cat-UserDefinedgrp-28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неработающего,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25.11.2025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Касимов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8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д.22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18810086240000782058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ч.3 ст.12.19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Касимов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И.И.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11.09.2025</w:t>
      </w:r>
      <w:r>
        <w:rPr>
          <w:rFonts w:ascii="Times New Roman" w:eastAsia="Times New Roman" w:hAnsi="Times New Roman" w:cs="Times New Roman"/>
        </w:rPr>
        <w:t xml:space="preserve"> должностным лицом МО МВД России «</w:t>
      </w:r>
      <w:r>
        <w:rPr>
          <w:rFonts w:ascii="Times New Roman" w:eastAsia="Times New Roman" w:hAnsi="Times New Roman" w:cs="Times New Roman"/>
        </w:rPr>
        <w:t>Ханты-Мансийский</w:t>
      </w:r>
      <w:r>
        <w:rPr>
          <w:rFonts w:ascii="Times New Roman" w:eastAsia="Times New Roman" w:hAnsi="Times New Roman" w:cs="Times New Roman"/>
        </w:rPr>
        <w:t xml:space="preserve">» в отношении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ч.3 ст.12.19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11.09.2025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23.09.2026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24.11.2025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11.09.2025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№730402 от 29.04.2026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18810086240000782058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11.09.2025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, согласно которой штраф по состоянию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>30.04.2026</w:t>
      </w:r>
      <w:r>
        <w:rPr>
          <w:rFonts w:ascii="Times New Roman" w:eastAsia="Times New Roman" w:hAnsi="Times New Roman" w:cs="Times New Roman"/>
        </w:rPr>
        <w:t xml:space="preserve"> не 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Касимова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Исмоила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Иброимовича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2</w:t>
      </w:r>
      <w:r>
        <w:rPr>
          <w:rFonts w:ascii="Times New Roman" w:eastAsia="Times New Roman" w:hAnsi="Times New Roman" w:cs="Times New Roman"/>
        </w:rPr>
        <w:t>000 (</w:t>
      </w:r>
      <w:r>
        <w:rPr>
          <w:rFonts w:ascii="Times New Roman" w:eastAsia="Times New Roman" w:hAnsi="Times New Roman" w:cs="Times New Roman"/>
        </w:rPr>
        <w:t>две</w:t>
      </w:r>
      <w:r>
        <w:rPr>
          <w:rFonts w:ascii="Times New Roman" w:eastAsia="Times New Roman" w:hAnsi="Times New Roman" w:cs="Times New Roman"/>
        </w:rPr>
        <w:t xml:space="preserve"> тысячи)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0412365400805004602620146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460-2806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7rplc-8">
    <w:name w:val="cat-UserDefined grp-27 rplc-8"/>
    <w:basedOn w:val="DefaultParagraphFont"/>
  </w:style>
  <w:style w:type="character" w:customStyle="1" w:styleId="cat-UserDefinedgrp-28rplc-10">
    <w:name w:val="cat-UserDefined grp-28 rplc-10"/>
    <w:basedOn w:val="DefaultParagraphFont"/>
  </w:style>
  <w:style w:type="character" w:customStyle="1" w:styleId="cat-UserDefinedgrp-28rplc-15">
    <w:name w:val="cat-UserDefined grp-28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